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Дело № 2-5326</w:t>
      </w:r>
      <w:r>
        <w:rPr>
          <w:rFonts w:ascii="Times New Roman" w:eastAsia="Times New Roman" w:hAnsi="Times New Roman" w:cs="Times New Roman"/>
        </w:rPr>
        <w:t>-2611/26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 Р Е Д Е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прекращении производства по делу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14 октябр</w:t>
      </w:r>
      <w:r>
        <w:rPr>
          <w:rFonts w:ascii="Times New Roman" w:eastAsia="Times New Roman" w:hAnsi="Times New Roman" w:cs="Times New Roman"/>
          <w:sz w:val="28"/>
          <w:szCs w:val="28"/>
        </w:rPr>
        <w:t>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 судебного участка № 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Бордунов М.Б., при секретаре судебного заседания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Куликовой О.П., рассмотрев в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судебном заседании гражданское дело по иску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Сургута 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Фролову Евгению Петровичу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неосновательного обогащения и процентов за пользование чужими денежными средствами,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ind w:left="3600"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города Сургута обратилась с иском к Фролову Евгению Петровичу о взыскании неосновательного обогащения и процентов за пользование чужими денежными средствами.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Представитель истца в </w:t>
      </w:r>
      <w:r>
        <w:rPr>
          <w:rFonts w:ascii="Times New Roman" w:eastAsia="Times New Roman" w:hAnsi="Times New Roman" w:cs="Times New Roman"/>
          <w:sz w:val="28"/>
          <w:szCs w:val="28"/>
        </w:rPr>
        <w:t>суде</w:t>
      </w:r>
      <w:r>
        <w:rPr>
          <w:rFonts w:ascii="Times New Roman" w:eastAsia="Times New Roman" w:hAnsi="Times New Roman" w:cs="Times New Roman"/>
          <w:sz w:val="28"/>
          <w:szCs w:val="28"/>
        </w:rPr>
        <w:t>бном заседании не участвовал, до судебного заседания представил ходатайство, в котором просил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прекратить производство по делу в связи с отказом от исковых требо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ваний.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Ответчик в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судебном заседании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участвовал, извещен надлежащим образом, о причинах неявки суд не уведомил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дела, суд приходит к следующему.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ст. 39 ГПК РФ истец вправе отказаться от иска, который может быть принят судом, если это не противоречит закону или не нарушает права и законные интересы других лиц.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силу ч. 3 ст. 173 ГПК РФ п</w:t>
      </w:r>
      <w:r>
        <w:rPr>
          <w:rFonts w:ascii="Times New Roman" w:eastAsia="Times New Roman" w:hAnsi="Times New Roman" w:cs="Times New Roman"/>
          <w:sz w:val="28"/>
          <w:szCs w:val="28"/>
        </w:rPr>
        <w:t>ри отказе истца от иска и принятии его судом или утверждении мирового соглашения сторон суд выносит определение, которым одновременно прекращается производство по делу.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 220 ГПК РФ суд прекращает производство по делу в случае, если истец отказался от иска и отказ принят судом.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Учитывая вышеизложенное, а также то, что последствия отказа от иска, предусмотренные ст. 221 ГПК РФ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представителю истца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разъяснены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понятны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представителя истца имеются соответствующие полномочия на отказ от иска, согласно доверенности от 16.12.2024 № 519,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считает возможным принять отказ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истца от иска </w:t>
      </w:r>
      <w:r>
        <w:rPr>
          <w:rFonts w:ascii="Times New Roman" w:eastAsia="Times New Roman" w:hAnsi="Times New Roman" w:cs="Times New Roman"/>
          <w:sz w:val="28"/>
          <w:szCs w:val="28"/>
        </w:rPr>
        <w:t>к ответчику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поскольку </w:t>
      </w:r>
      <w:r>
        <w:rPr>
          <w:rFonts w:ascii="Times New Roman" w:eastAsia="Times New Roman" w:hAnsi="Times New Roman" w:cs="Times New Roman"/>
          <w:sz w:val="28"/>
          <w:szCs w:val="28"/>
        </w:rPr>
        <w:t>это не противоречит закону и не нарушает права и законные интересы других лиц.</w:t>
      </w:r>
    </w:p>
    <w:p>
      <w:pPr>
        <w:spacing w:before="0" w:after="0"/>
        <w:ind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39, 173, 220, 224 ГПК РФ, суд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ОПРЕДЕЛИЛ: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Принять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представителя истца Карлова Н.И. </w:t>
      </w:r>
      <w:r>
        <w:rPr>
          <w:rFonts w:ascii="Times New Roman" w:eastAsia="Times New Roman" w:hAnsi="Times New Roman" w:cs="Times New Roman"/>
          <w:sz w:val="28"/>
          <w:szCs w:val="28"/>
        </w:rPr>
        <w:t>отказ от иска.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Производство по гражданскому делу № </w:t>
      </w:r>
      <w:r>
        <w:rPr>
          <w:rFonts w:ascii="Times New Roman" w:eastAsia="Times New Roman" w:hAnsi="Times New Roman" w:cs="Times New Roman"/>
          <w:sz w:val="28"/>
          <w:szCs w:val="28"/>
        </w:rPr>
        <w:t>2-</w:t>
      </w:r>
      <w:r>
        <w:rPr>
          <w:rFonts w:ascii="Times New Roman" w:eastAsia="Times New Roman" w:hAnsi="Times New Roman" w:cs="Times New Roman"/>
          <w:sz w:val="28"/>
          <w:szCs w:val="28"/>
        </w:rPr>
        <w:t>5326</w:t>
      </w:r>
      <w:r>
        <w:rPr>
          <w:rFonts w:ascii="Times New Roman" w:eastAsia="Times New Roman" w:hAnsi="Times New Roman" w:cs="Times New Roman"/>
          <w:sz w:val="28"/>
          <w:szCs w:val="28"/>
        </w:rPr>
        <w:t>-2611/26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иску Администрации города Сургута к Фролову Евгению Петровичу о взыскании неосновательного обогащения и процентов за пользование чужими денежными средствами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прекратить.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Разъяснить истцу, что повторное обращение в суд по спору между теми же сторонами, о том же предмете и по тем же основаниям не допускается.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пятнадцати дней путём подачи частной жалобы.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 судебного участка №11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ХМАО-Югры ______________________ М.Б. Бордунов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«14» октябр</w:t>
      </w:r>
      <w:r>
        <w:rPr>
          <w:rFonts w:ascii="Times New Roman" w:eastAsia="Times New Roman" w:hAnsi="Times New Roman" w:cs="Times New Roman"/>
        </w:rPr>
        <w:t>я 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Подлинный док</w:t>
      </w:r>
      <w:r>
        <w:rPr>
          <w:rFonts w:ascii="Times New Roman" w:eastAsia="Times New Roman" w:hAnsi="Times New Roman" w:cs="Times New Roman"/>
        </w:rPr>
        <w:t xml:space="preserve">умент находится в деле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2-5326</w:t>
      </w:r>
      <w:r>
        <w:rPr>
          <w:rFonts w:ascii="Times New Roman" w:eastAsia="Times New Roman" w:hAnsi="Times New Roman" w:cs="Times New Roman"/>
        </w:rPr>
        <w:t>-2611/26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Секретарь судебного заседания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</w:rPr>
        <w:t>______________О.П. Куликова</w:t>
      </w: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160" w:line="259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